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407-ПП/4130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4647,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4647,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407-ПП/4130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16:45:58.157;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16:45:58.157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